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ind w:firstLine="426"/>
        <w:jc w:val="right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Дело № 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955</w:t>
      </w:r>
      <w:r>
        <w:rPr>
          <w:rFonts w:ascii="Times New Roman" w:eastAsia="Times New Roman" w:hAnsi="Times New Roman" w:cs="Times New Roman"/>
          <w:sz w:val="28"/>
          <w:szCs w:val="28"/>
        </w:rPr>
        <w:t>-26</w:t>
      </w:r>
      <w:r>
        <w:rPr>
          <w:rFonts w:ascii="Times New Roman" w:eastAsia="Times New Roman" w:hAnsi="Times New Roman" w:cs="Times New Roman"/>
          <w:sz w:val="28"/>
          <w:szCs w:val="28"/>
        </w:rPr>
        <w:t>03</w:t>
      </w:r>
      <w:r>
        <w:rPr>
          <w:rFonts w:ascii="Times New Roman" w:eastAsia="Times New Roman" w:hAnsi="Times New Roman" w:cs="Times New Roman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</w:p>
    <w:p>
      <w:pPr>
        <w:spacing w:before="0" w:after="0"/>
        <w:ind w:firstLine="426"/>
        <w:jc w:val="right"/>
        <w:rPr>
          <w:sz w:val="28"/>
          <w:szCs w:val="28"/>
        </w:rPr>
      </w:pPr>
    </w:p>
    <w:p>
      <w:pPr>
        <w:spacing w:before="0" w:after="0"/>
        <w:ind w:firstLine="426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ПОСТАНОВЛЕНИЕ</w:t>
      </w:r>
    </w:p>
    <w:p>
      <w:pPr>
        <w:spacing w:before="0" w:after="0"/>
        <w:ind w:firstLine="426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 делу об административном правонарушении</w:t>
      </w:r>
    </w:p>
    <w:p>
      <w:pPr>
        <w:spacing w:before="0" w:after="0"/>
        <w:ind w:firstLine="426"/>
        <w:jc w:val="both"/>
        <w:rPr>
          <w:sz w:val="28"/>
          <w:szCs w:val="28"/>
        </w:rPr>
      </w:pPr>
    </w:p>
    <w:p>
      <w:pPr>
        <w:spacing w:before="0" w:after="0"/>
        <w:ind w:firstLine="426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город Сургут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июля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</w:p>
    <w:p>
      <w:pPr>
        <w:spacing w:before="0" w:after="0"/>
        <w:ind w:firstLine="426"/>
        <w:jc w:val="both"/>
        <w:rPr>
          <w:sz w:val="28"/>
          <w:szCs w:val="28"/>
        </w:rPr>
      </w:pP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sz w:val="28"/>
          <w:szCs w:val="28"/>
        </w:rPr>
        <w:t>ово</w:t>
      </w:r>
      <w:r>
        <w:rPr>
          <w:rFonts w:ascii="Times New Roman" w:eastAsia="Times New Roman" w:hAnsi="Times New Roman" w:cs="Times New Roman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судь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участка № 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Сургутского судебного района города окружного значения Сургута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Ханты-Мансийского автономного округа-Югры </w:t>
      </w:r>
      <w:r>
        <w:rPr>
          <w:rFonts w:ascii="Times New Roman" w:eastAsia="Times New Roman" w:hAnsi="Times New Roman" w:cs="Times New Roman"/>
          <w:sz w:val="28"/>
          <w:szCs w:val="28"/>
        </w:rPr>
        <w:t>Ачкасова Е</w:t>
      </w:r>
      <w:r>
        <w:rPr>
          <w:rFonts w:ascii="Times New Roman" w:eastAsia="Times New Roman" w:hAnsi="Times New Roman" w:cs="Times New Roman"/>
          <w:sz w:val="28"/>
          <w:szCs w:val="28"/>
        </w:rPr>
        <w:t>лена Владимировна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находящийся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 адресу: Ханты-Мансийский АО-Югра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Сургут ул.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Гагарина д. 9 кб. </w:t>
      </w:r>
      <w:r>
        <w:rPr>
          <w:rFonts w:ascii="Times New Roman" w:eastAsia="Times New Roman" w:hAnsi="Times New Roman" w:cs="Times New Roman"/>
          <w:sz w:val="28"/>
          <w:szCs w:val="28"/>
        </w:rPr>
        <w:t>30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</w:p>
    <w:p>
      <w:pPr>
        <w:spacing w:before="0" w:after="0"/>
        <w:ind w:firstLine="426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рассмотрев материалы дела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об административном правонарушении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отношении </w:t>
      </w:r>
      <w:r>
        <w:rPr>
          <w:rFonts w:ascii="Times New Roman" w:eastAsia="Times New Roman" w:hAnsi="Times New Roman" w:cs="Times New Roman"/>
          <w:sz w:val="28"/>
          <w:szCs w:val="28"/>
        </w:rPr>
        <w:t>Крыловецкого Максима Юрьевича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Style w:val="cat-UserDefinedgrp-30rplc-6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года рождения, урожен</w:t>
      </w:r>
      <w:r>
        <w:rPr>
          <w:rFonts w:ascii="Times New Roman" w:eastAsia="Times New Roman" w:hAnsi="Times New Roman" w:cs="Times New Roman"/>
          <w:sz w:val="28"/>
          <w:szCs w:val="28"/>
        </w:rPr>
        <w:t>ца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Style w:val="cat-UserDefinedgrp-32rplc-8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граждан</w:t>
      </w:r>
      <w:r>
        <w:rPr>
          <w:rFonts w:ascii="Times New Roman" w:eastAsia="Times New Roman" w:hAnsi="Times New Roman" w:cs="Times New Roman"/>
          <w:sz w:val="28"/>
          <w:szCs w:val="28"/>
        </w:rPr>
        <w:t>ина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Style w:val="cat-UserDefinedgrp-33rplc-9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>, 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 </w:t>
      </w:r>
      <w:r>
        <w:rPr>
          <w:rStyle w:val="cat-UserDefinedgrp-21rplc-11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ИНН </w:t>
      </w:r>
      <w:r>
        <w:rPr>
          <w:rStyle w:val="cat-UserDefinedgrp-22rplc-15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зарегистрированного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 адресу: </w:t>
      </w:r>
      <w:r>
        <w:rPr>
          <w:rStyle w:val="cat-UserDefinedgrp-34rplc-16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проживающего по адресу: </w:t>
      </w:r>
      <w:r>
        <w:rPr>
          <w:rStyle w:val="cat-UserDefinedgrp-35rplc-19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работающего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r>
        <w:rPr>
          <w:rStyle w:val="cat-UserDefinedgrp-36rplc-23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/>
        <w:ind w:firstLine="426"/>
        <w:jc w:val="both"/>
        <w:rPr>
          <w:sz w:val="28"/>
          <w:szCs w:val="28"/>
        </w:rPr>
      </w:pPr>
    </w:p>
    <w:p>
      <w:pPr>
        <w:spacing w:before="0" w:after="0"/>
        <w:ind w:firstLine="426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УСТАНОВИЛ:</w:t>
      </w:r>
    </w:p>
    <w:p>
      <w:pPr>
        <w:spacing w:before="0" w:after="0"/>
        <w:ind w:firstLine="426"/>
        <w:jc w:val="both"/>
        <w:rPr>
          <w:sz w:val="28"/>
          <w:szCs w:val="28"/>
        </w:rPr>
      </w:pP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eastAsia="Times New Roman" w:hAnsi="Times New Roman" w:cs="Times New Roman"/>
          <w:sz w:val="28"/>
          <w:szCs w:val="28"/>
        </w:rPr>
        <w:t>Крыловецкий М.Ю.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10</w:t>
      </w:r>
      <w:r>
        <w:rPr>
          <w:rFonts w:ascii="Times New Roman" w:eastAsia="Times New Roman" w:hAnsi="Times New Roman" w:cs="Times New Roman"/>
          <w:sz w:val="28"/>
          <w:szCs w:val="28"/>
        </w:rPr>
        <w:t>.06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eastAsia="Times New Roman" w:hAnsi="Times New Roman" w:cs="Times New Roman"/>
          <w:sz w:val="28"/>
          <w:szCs w:val="28"/>
        </w:rPr>
        <w:t>07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час. </w:t>
      </w:r>
      <w:r>
        <w:rPr>
          <w:rFonts w:ascii="Times New Roman" w:eastAsia="Times New Roman" w:hAnsi="Times New Roman" w:cs="Times New Roman"/>
          <w:sz w:val="28"/>
          <w:szCs w:val="28"/>
        </w:rPr>
        <w:t>56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мин. на </w:t>
      </w:r>
      <w:r>
        <w:rPr>
          <w:rFonts w:ascii="Times New Roman" w:eastAsia="Times New Roman" w:hAnsi="Times New Roman" w:cs="Times New Roman"/>
          <w:sz w:val="28"/>
          <w:szCs w:val="28"/>
        </w:rPr>
        <w:t>712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sz w:val="28"/>
          <w:szCs w:val="28"/>
        </w:rPr>
        <w:t>м. автодороги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Нефтеюганск - Мамонтово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Нефтеюганский район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управляя транспортным средством </w:t>
      </w:r>
      <w:r>
        <w:rPr>
          <w:rFonts w:ascii="Times New Roman" w:eastAsia="Times New Roman" w:hAnsi="Times New Roman" w:cs="Times New Roman"/>
          <w:sz w:val="28"/>
          <w:szCs w:val="28"/>
        </w:rPr>
        <w:t>ГАЗ 2752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г/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 </w:t>
      </w:r>
      <w:r>
        <w:rPr>
          <w:rStyle w:val="cat-UserDefinedgrp-37rplc-31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>, в нарушение п. 1.3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9.1.1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ПДД РФ, </w:t>
      </w:r>
      <w:r>
        <w:rPr>
          <w:rFonts w:ascii="Times New Roman" w:eastAsia="Times New Roman" w:hAnsi="Times New Roman" w:cs="Times New Roman"/>
          <w:sz w:val="28"/>
          <w:szCs w:val="28"/>
        </w:rPr>
        <w:t>совершил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обгон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 выездом на полосу дороги предназначенную для встречного движения </w:t>
      </w:r>
      <w:r>
        <w:rPr>
          <w:rFonts w:ascii="Times New Roman" w:eastAsia="Times New Roman" w:hAnsi="Times New Roman" w:cs="Times New Roman"/>
          <w:sz w:val="28"/>
          <w:szCs w:val="28"/>
        </w:rPr>
        <w:t>в зоне действия дорожного знака 3.20 «Обгон запрещен»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Таким образом совершил административное правонарушение, предусмотренное ч. 4 ст. 12.15 КоАП РФ – выезд в нарушение Правил дорожного движения на полосу, предназначенную для встречного движения, за исключением случаев, предусмотренных ч. 3 ст. 12.15 КоАП РФ.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При рассмотрении дела об административном правонарушении </w:t>
      </w:r>
      <w:r>
        <w:rPr>
          <w:rFonts w:ascii="Times New Roman" w:eastAsia="Times New Roman" w:hAnsi="Times New Roman" w:cs="Times New Roman"/>
          <w:sz w:val="28"/>
          <w:szCs w:val="28"/>
        </w:rPr>
        <w:t>Крыловецкий М.Ю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вину признал, ходатайств не заявил. </w:t>
      </w:r>
    </w:p>
    <w:p>
      <w:pPr>
        <w:spacing w:before="0" w:after="0"/>
        <w:ind w:firstLine="426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зучив материалы дела, суд приходит к следующему</w:t>
      </w:r>
    </w:p>
    <w:p>
      <w:pPr>
        <w:spacing w:before="0" w:after="0"/>
        <w:ind w:firstLine="426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>Из диспозиции ч. 4 ст.12.15 КоАП РФ, следует, что административно-противоправным и наказуемым признается любой выезд на сторону дороги, предназначенную для встречного движения, если он запрещен Правилами дорожного движения и за него не установлена ответственность частью 3 данной статьи.</w:t>
      </w:r>
    </w:p>
    <w:p>
      <w:pPr>
        <w:spacing w:before="0" w:after="0"/>
        <w:ind w:firstLine="426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>В соответствии 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п.1.3 ПДД РФ, участники дорожного движения обязаны знать и соблюдать относящиеся к ним требования Правил, сигналов светофоров, знаков и разметки.</w:t>
      </w:r>
    </w:p>
    <w:p>
      <w:pPr>
        <w:spacing w:before="0" w:after="0"/>
        <w:ind w:firstLine="426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>Согласно п.3 Приложения 1 к ПДД РФ, дорожный знак 3.20 «Обгон запрещен», запрещает обгон всех транспортных средств, кроме тихоходных транспортных средств, гужевых повозок, мопедов и двухколесных мотоциклов без бокового прицепа.</w:t>
      </w:r>
    </w:p>
    <w:p>
      <w:pPr>
        <w:spacing w:before="0" w:after="0"/>
        <w:ind w:firstLine="426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п. 9.1.1. ПДД РФ, на любых дорогах с двусторонним движением запрещается движение по полосе, предназначенной для встречного движения, если она отделена трамвайными путями, разделительной полосой, </w:t>
      </w:r>
      <w:hyperlink r:id="rId4" w:anchor="sub_2011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разметкой 1.1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hyperlink r:id="rId4" w:anchor="sub_2013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1.3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или </w:t>
      </w:r>
      <w:hyperlink r:id="rId4" w:anchor="sub_2111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разметкой 1.11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>, прерывистая линия которой расположена слева.</w:t>
      </w:r>
    </w:p>
    <w:p>
      <w:pPr>
        <w:spacing w:before="0" w:after="0"/>
        <w:ind w:firstLine="426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Вина </w:t>
      </w:r>
      <w:r>
        <w:rPr>
          <w:rFonts w:ascii="Times New Roman" w:eastAsia="Times New Roman" w:hAnsi="Times New Roman" w:cs="Times New Roman"/>
          <w:sz w:val="28"/>
          <w:szCs w:val="28"/>
        </w:rPr>
        <w:t>Крыловецкого М.Ю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совершении административного правонарушения доказана исследованными в судебном заседании документами:</w:t>
      </w:r>
    </w:p>
    <w:p>
      <w:pPr>
        <w:spacing w:before="0" w:after="0"/>
        <w:ind w:firstLine="426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протоколом об административном правонарушении, согласно которого </w:t>
      </w:r>
      <w:r>
        <w:rPr>
          <w:rFonts w:ascii="Times New Roman" w:eastAsia="Times New Roman" w:hAnsi="Times New Roman" w:cs="Times New Roman"/>
          <w:sz w:val="28"/>
          <w:szCs w:val="28"/>
        </w:rPr>
        <w:t>Крыловецкий М.Ю. 10.06.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2026 в 07 час. 56 мин. на 712 км. автодороги Нефтеюганск - Мамонтово, Нефтеюганский район, управляя транспортным средством ГАЗ 2752 г/н </w:t>
      </w:r>
      <w:r>
        <w:rPr>
          <w:rStyle w:val="cat-UserDefinedgrp-37rplc-41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>, в нарушение п. 1.3, 9.1.1 ПДД РФ, совершил обгон с выездом на полосу дороги предназначенную для встречного движения в зоне действия дорожного знака 3.20 «Обгон запрещен»</w:t>
      </w:r>
      <w:r>
        <w:rPr>
          <w:rFonts w:ascii="Times New Roman" w:eastAsia="Times New Roman" w:hAnsi="Times New Roman" w:cs="Times New Roman"/>
          <w:sz w:val="28"/>
          <w:szCs w:val="28"/>
        </w:rPr>
        <w:t>. Таким образом совершил административное правонарушение, предусмотренное ч. 4 ст. 12.15 КоАП РФ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>
      <w:pPr>
        <w:spacing w:before="0" w:after="0"/>
        <w:ind w:firstLine="426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схемой места нарушения, подписанной </w:t>
      </w:r>
      <w:r>
        <w:rPr>
          <w:rFonts w:ascii="Times New Roman" w:eastAsia="Times New Roman" w:hAnsi="Times New Roman" w:cs="Times New Roman"/>
          <w:sz w:val="28"/>
          <w:szCs w:val="28"/>
        </w:rPr>
        <w:t>Крыловецким М.Ю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без каких-либо замечаний, согласно которой </w:t>
      </w:r>
      <w:r>
        <w:rPr>
          <w:rFonts w:ascii="Times New Roman" w:eastAsia="Times New Roman" w:hAnsi="Times New Roman" w:cs="Times New Roman"/>
          <w:sz w:val="28"/>
          <w:szCs w:val="28"/>
        </w:rPr>
        <w:t>Крыловецкий М.Ю. 10.06.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2026 в 07 час. 56 мин. на 712 км. автодороги Нефтеюганск - Мамонтово, Нефтеюганский район, управляя транспортным средством ГАЗ 2752 г/н </w:t>
      </w:r>
      <w:r>
        <w:rPr>
          <w:rStyle w:val="cat-UserDefinedgrp-37rplc-50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>, в нарушение п. 1.3, 9.1.1 ПДД РФ, совершил обгон с выездом на полосу дороги предназначенную для встречного движения в зоне действия дорожного знака 3.20 «Обгон запрещен»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>
      <w:pPr>
        <w:spacing w:before="0" w:after="0"/>
        <w:ind w:firstLine="426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рапорт</w:t>
      </w:r>
      <w:r>
        <w:rPr>
          <w:rFonts w:ascii="Times New Roman" w:eastAsia="Times New Roman" w:hAnsi="Times New Roman" w:cs="Times New Roman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ИДПС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взвода № 2 роты № 2 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Б ДПС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БДД </w:t>
      </w:r>
      <w:r>
        <w:rPr>
          <w:rFonts w:ascii="Times New Roman" w:eastAsia="Times New Roman" w:hAnsi="Times New Roman" w:cs="Times New Roman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МВД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России по </w:t>
      </w:r>
      <w:r>
        <w:rPr>
          <w:rFonts w:ascii="Times New Roman" w:eastAsia="Times New Roman" w:hAnsi="Times New Roman" w:cs="Times New Roman"/>
          <w:sz w:val="28"/>
          <w:szCs w:val="28"/>
        </w:rPr>
        <w:t>ХМАО-Югре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согласно котор</w:t>
      </w:r>
      <w:r>
        <w:rPr>
          <w:rFonts w:ascii="Times New Roman" w:eastAsia="Times New Roman" w:hAnsi="Times New Roman" w:cs="Times New Roman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Крыловецкий М.Ю. 10.06.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2026 в 07 час. 56 мин. на 712 км. автодороги Нефтеюганск - Мамонтово, Нефтеюганский район, управляя транспортным средством ГАЗ 2752 г/н </w:t>
      </w:r>
      <w:r>
        <w:rPr>
          <w:rStyle w:val="cat-UserDefinedgrp-37rplc-58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>, в нарушение п. 1.3, 9.1.1 ПДД РФ, совершил обгон с выездом на полосу дороги предназначенную для встречного движения в зоне действия дорожного знака 3.20 «Обгон запрещен»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Был составлен протокол об а</w:t>
      </w:r>
      <w:r>
        <w:rPr>
          <w:rFonts w:ascii="Times New Roman" w:eastAsia="Times New Roman" w:hAnsi="Times New Roman" w:cs="Times New Roman"/>
          <w:sz w:val="28"/>
          <w:szCs w:val="28"/>
        </w:rPr>
        <w:t>дминистративно</w:t>
      </w:r>
      <w:r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правонарушени</w:t>
      </w:r>
      <w:r>
        <w:rPr>
          <w:rFonts w:ascii="Times New Roman" w:eastAsia="Times New Roman" w:hAnsi="Times New Roman" w:cs="Times New Roman"/>
          <w:sz w:val="28"/>
          <w:szCs w:val="28"/>
        </w:rPr>
        <w:t>и по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ч. 4 ст. 12.15 КоАП РФ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/>
        <w:ind w:firstLine="426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дислокацией дорожных знаков и разметки; </w:t>
      </w:r>
    </w:p>
    <w:p>
      <w:pPr>
        <w:pStyle w:val="Heading1"/>
        <w:spacing w:before="0" w:after="0"/>
        <w:ind w:firstLine="426"/>
        <w:jc w:val="both"/>
        <w:outlineLvl w:val="9"/>
        <w:rPr>
          <w:b/>
          <w:bCs/>
          <w:sz w:val="28"/>
          <w:szCs w:val="28"/>
        </w:rPr>
      </w:pPr>
      <w:r>
        <w:rPr>
          <w:b w:val="0"/>
          <w:bCs w:val="0"/>
          <w:i w:val="0"/>
          <w:sz w:val="28"/>
          <w:szCs w:val="28"/>
        </w:rPr>
        <w:t xml:space="preserve">- </w:t>
      </w:r>
      <w:r>
        <w:rPr>
          <w:b w:val="0"/>
          <w:bCs w:val="0"/>
          <w:i w:val="0"/>
          <w:sz w:val="28"/>
          <w:szCs w:val="28"/>
        </w:rPr>
        <w:t xml:space="preserve">видеозаписью, </w:t>
      </w:r>
      <w:r>
        <w:rPr>
          <w:b w:val="0"/>
          <w:bCs w:val="0"/>
          <w:i w:val="0"/>
          <w:sz w:val="28"/>
          <w:szCs w:val="28"/>
        </w:rPr>
        <w:t xml:space="preserve">согласно которой </w:t>
      </w:r>
      <w:r>
        <w:rPr>
          <w:b w:val="0"/>
          <w:bCs w:val="0"/>
          <w:i w:val="0"/>
          <w:sz w:val="28"/>
          <w:szCs w:val="28"/>
        </w:rPr>
        <w:t xml:space="preserve">водитель, управляя транспортным средством </w:t>
      </w:r>
      <w:r>
        <w:rPr>
          <w:b w:val="0"/>
          <w:bCs w:val="0"/>
          <w:i w:val="0"/>
          <w:sz w:val="28"/>
          <w:szCs w:val="28"/>
        </w:rPr>
        <w:t xml:space="preserve">ГАЗ 2752 г/н </w:t>
      </w:r>
      <w:r>
        <w:rPr>
          <w:rStyle w:val="cat-UserDefinedgrp-37rplc-62"/>
          <w:b w:val="0"/>
          <w:bCs w:val="0"/>
          <w:i w:val="0"/>
          <w:sz w:val="28"/>
          <w:szCs w:val="28"/>
        </w:rPr>
        <w:t>...</w:t>
      </w:r>
      <w:r>
        <w:rPr>
          <w:b w:val="0"/>
          <w:bCs w:val="0"/>
          <w:i w:val="0"/>
          <w:sz w:val="28"/>
          <w:szCs w:val="28"/>
        </w:rPr>
        <w:t xml:space="preserve">, </w:t>
      </w:r>
      <w:r>
        <w:rPr>
          <w:b w:val="0"/>
          <w:bCs w:val="0"/>
          <w:i w:val="0"/>
          <w:sz w:val="28"/>
          <w:szCs w:val="28"/>
        </w:rPr>
        <w:t>совершил обгон с выездом на полосу дороги предназначенную для встречного движения в зоне действия дорожного знака 3.20 «Обгон запрещен»</w:t>
      </w:r>
      <w:r>
        <w:rPr>
          <w:b w:val="0"/>
          <w:bCs w:val="0"/>
          <w:i w:val="0"/>
          <w:sz w:val="28"/>
          <w:szCs w:val="28"/>
        </w:rPr>
        <w:t>.</w:t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Кроме того, судом исследованы: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копия водительского удостоверения;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карточка операции с ВУ; </w:t>
      </w:r>
      <w:r>
        <w:rPr>
          <w:rFonts w:ascii="Times New Roman" w:eastAsia="Times New Roman" w:hAnsi="Times New Roman" w:cs="Times New Roman"/>
          <w:sz w:val="28"/>
          <w:szCs w:val="28"/>
        </w:rPr>
        <w:t>список нарушений;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определение о передаче дела об </w:t>
      </w:r>
      <w:r>
        <w:rPr>
          <w:rFonts w:ascii="Times New Roman" w:eastAsia="Times New Roman" w:hAnsi="Times New Roman" w:cs="Times New Roman"/>
          <w:sz w:val="28"/>
          <w:szCs w:val="28"/>
        </w:rPr>
        <w:t>административном правонарушении</w:t>
      </w:r>
      <w:r>
        <w:rPr>
          <w:rFonts w:ascii="Times New Roman" w:eastAsia="Times New Roman" w:hAnsi="Times New Roman" w:cs="Times New Roman"/>
          <w:sz w:val="28"/>
          <w:szCs w:val="28"/>
        </w:rPr>
        <w:t>; заявление о привлечении к административной ответственности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</w:p>
    <w:p>
      <w:pPr>
        <w:spacing w:before="0" w:after="0"/>
        <w:ind w:firstLine="426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>Оценивая в совокупности представленные доказательства, мировой судья признаёт их относимыми, допустимыми и достоверными, полученными с соблюдением требований КоАП РФ и нашедшими своё объективное подтверждение в ходе судебного разбирательства.</w:t>
      </w:r>
    </w:p>
    <w:p>
      <w:pPr>
        <w:spacing w:before="0" w:after="0"/>
        <w:ind w:firstLine="426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Действия </w:t>
      </w:r>
      <w:r>
        <w:rPr>
          <w:rFonts w:ascii="Times New Roman" w:eastAsia="Times New Roman" w:hAnsi="Times New Roman" w:cs="Times New Roman"/>
          <w:sz w:val="28"/>
          <w:szCs w:val="28"/>
        </w:rPr>
        <w:t>Крыловецкого М.Ю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мировой судья квалифицирует по ч. 4 ст. 12.15 КоАП РФ – выезд в нарушение Правил дорожного движения на полосу, предназначенную для встречного движения, за исключением случаев, предусмотренных ч. 3 ст. 12.15 КоАП РФ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firstLine="426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>Обстоятельств, смягчающи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наказание, в соответствии со ст.4.2 КоАП РФ, </w:t>
      </w:r>
      <w:r>
        <w:rPr>
          <w:rFonts w:ascii="Times New Roman" w:eastAsia="Times New Roman" w:hAnsi="Times New Roman" w:cs="Times New Roman"/>
          <w:sz w:val="28"/>
          <w:szCs w:val="28"/>
        </w:rPr>
        <w:t>судом не установлено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firstLine="426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>Обстоятельств, отягчающи</w:t>
      </w:r>
      <w:r>
        <w:rPr>
          <w:rFonts w:ascii="Times New Roman" w:eastAsia="Times New Roman" w:hAnsi="Times New Roman" w:cs="Times New Roman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административную ответственность, в соответствии со ст.4.3 КоАП РФ, </w:t>
      </w:r>
      <w:r>
        <w:rPr>
          <w:rFonts w:ascii="Times New Roman" w:eastAsia="Times New Roman" w:hAnsi="Times New Roman" w:cs="Times New Roman"/>
          <w:sz w:val="28"/>
          <w:szCs w:val="28"/>
        </w:rPr>
        <w:t>судом не установлено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firstLine="426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>При определении вида и меры наказания,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 учитывает тяжесть прав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онарушения,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личность лица, </w:t>
      </w:r>
      <w:r>
        <w:rPr>
          <w:rFonts w:ascii="Times New Roman" w:eastAsia="Times New Roman" w:hAnsi="Times New Roman" w:cs="Times New Roman"/>
          <w:sz w:val="28"/>
          <w:szCs w:val="28"/>
        </w:rPr>
        <w:t>в отношении которого ведется производство по делу об административном правонарушении</w:t>
      </w:r>
      <w:r>
        <w:rPr>
          <w:rFonts w:ascii="Times New Roman" w:eastAsia="Times New Roman" w:hAnsi="Times New Roman" w:cs="Times New Roman"/>
          <w:sz w:val="28"/>
          <w:szCs w:val="28"/>
        </w:rPr>
        <w:t>, его отношение к содеянному.</w:t>
      </w:r>
    </w:p>
    <w:p>
      <w:pPr>
        <w:pStyle w:val="Heading1"/>
        <w:spacing w:before="0" w:after="0"/>
        <w:ind w:firstLine="426"/>
        <w:jc w:val="both"/>
        <w:outlineLvl w:val="9"/>
        <w:rPr>
          <w:b/>
          <w:bCs/>
          <w:sz w:val="28"/>
          <w:szCs w:val="28"/>
        </w:rPr>
      </w:pPr>
      <w:r>
        <w:rPr>
          <w:i w:val="0"/>
          <w:sz w:val="28"/>
          <w:szCs w:val="28"/>
        </w:rPr>
        <w:t xml:space="preserve">   </w:t>
      </w:r>
      <w:r>
        <w:rPr>
          <w:b w:val="0"/>
          <w:bCs w:val="0"/>
          <w:i w:val="0"/>
          <w:sz w:val="28"/>
          <w:szCs w:val="28"/>
        </w:rPr>
        <w:t>На основании ст. 29.10 Кодекса РФ об административных правонарушениях, мировой судья</w:t>
      </w:r>
    </w:p>
    <w:p>
      <w:pPr>
        <w:spacing w:before="0" w:after="0"/>
        <w:ind w:firstLine="426"/>
        <w:rPr>
          <w:sz w:val="28"/>
          <w:szCs w:val="28"/>
        </w:rPr>
      </w:pPr>
    </w:p>
    <w:p>
      <w:pPr>
        <w:spacing w:before="0" w:after="0"/>
        <w:ind w:firstLine="426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 О С Т А Н О В И Л:</w:t>
      </w:r>
    </w:p>
    <w:p>
      <w:pPr>
        <w:spacing w:before="0" w:after="0"/>
        <w:ind w:firstLine="426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ризнать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Крыловецкого Максима Юрьевича </w:t>
      </w:r>
      <w:r>
        <w:rPr>
          <w:rFonts w:ascii="Times New Roman" w:eastAsia="Times New Roman" w:hAnsi="Times New Roman" w:cs="Times New Roman"/>
          <w:sz w:val="28"/>
          <w:szCs w:val="28"/>
        </w:rPr>
        <w:t>виновн</w:t>
      </w:r>
      <w:r>
        <w:rPr>
          <w:rFonts w:ascii="Times New Roman" w:eastAsia="Times New Roman" w:hAnsi="Times New Roman" w:cs="Times New Roman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совершении административного правонарушения, предусмотренного ст. 12.15 ч. 4 КоАП РФ </w:t>
      </w:r>
      <w:r>
        <w:rPr>
          <w:rFonts w:ascii="Times New Roman" w:eastAsia="Times New Roman" w:hAnsi="Times New Roman" w:cs="Times New Roman"/>
          <w:sz w:val="28"/>
          <w:szCs w:val="28"/>
        </w:rPr>
        <w:t>и назначить наказание в виде административного штрафа в размере 7 500 рублей.</w:t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eastAsia="Times New Roman" w:hAnsi="Times New Roman" w:cs="Times New Roman"/>
          <w:sz w:val="28"/>
          <w:szCs w:val="28"/>
        </w:rPr>
        <w:t>Жалоба на постановление может быть подана в Сургутский городской суд в течение десяти дней со дня вручения или получения копии постановления.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Административный штраф перечислять на счет получателя платежа 03100643000000018700 в </w:t>
      </w:r>
      <w:r>
        <w:rPr>
          <w:rFonts w:ascii="Times New Roman" w:eastAsia="Times New Roman" w:hAnsi="Times New Roman" w:cs="Times New Roman"/>
          <w:sz w:val="28"/>
          <w:szCs w:val="28"/>
        </w:rPr>
        <w:t>ОКЦ № 8 УГУ Банка России</w:t>
      </w:r>
      <w:r>
        <w:rPr>
          <w:rFonts w:ascii="Times New Roman" w:eastAsia="Times New Roman" w:hAnsi="Times New Roman" w:cs="Times New Roman"/>
          <w:sz w:val="28"/>
          <w:szCs w:val="28"/>
        </w:rPr>
        <w:t>//УФК по ХМАО-Югре г. Ханты-Мансийск кор./сч. 40102810245370000007 БИК 007162163 ОКТМО 718</w:t>
      </w:r>
      <w:r>
        <w:rPr>
          <w:rFonts w:ascii="Times New Roman" w:eastAsia="Times New Roman" w:hAnsi="Times New Roman" w:cs="Times New Roman"/>
          <w:sz w:val="28"/>
          <w:szCs w:val="28"/>
        </w:rPr>
        <w:t>71</w:t>
      </w:r>
      <w:r>
        <w:rPr>
          <w:rFonts w:ascii="Times New Roman" w:eastAsia="Times New Roman" w:hAnsi="Times New Roman" w:cs="Times New Roman"/>
          <w:sz w:val="28"/>
          <w:szCs w:val="28"/>
        </w:rPr>
        <w:t>000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ИНН 8601010390 КПП 860101001 КБК 188 116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>011230 1000 1140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получатель: УФК по ХМАО-Югре (УМВД России по ХМАО-Югре).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УИН: 188104862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60910036762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Штраф подлежит уплате в течение 60 дней, копия квитанции предоставляется в </w:t>
      </w:r>
      <w:r>
        <w:rPr>
          <w:rFonts w:ascii="Times New Roman" w:eastAsia="Times New Roman" w:hAnsi="Times New Roman" w:cs="Times New Roman"/>
          <w:sz w:val="28"/>
          <w:szCs w:val="28"/>
        </w:rPr>
        <w:t>101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каб. д.9 ул. Гагарина г. Сургута.</w:t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eastAsia="Times New Roman" w:hAnsi="Times New Roman" w:cs="Times New Roman"/>
          <w:sz w:val="28"/>
          <w:szCs w:val="28"/>
        </w:rPr>
        <w:t>Разъяснить, что 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ри уплате административного штрафа лицом, привлеченным к административной ответственности </w:t>
      </w:r>
      <w:r>
        <w:rPr>
          <w:rFonts w:ascii="Times New Roman" w:eastAsia="Times New Roman" w:hAnsi="Times New Roman" w:cs="Times New Roman"/>
          <w:sz w:val="28"/>
          <w:szCs w:val="28"/>
        </w:rPr>
        <w:t>не позднее тридцати дней со дня вынесения постановления о наложении административного штрафа административный штраф может быть уплачен в размере 75 процентов от суммы наложенного административного штрафа. В случае, если копия постановления о назначении административного штрафа, направленная лицу, привлеченному к административной ответственности, по почте заказным почтовым отправлением, поступила в его адрес после истечения тридцати дней со дня вынесения такого постановления, указанный срок подлежит восстановлению судьей, органом, должностным лицом, вынесшими такое постановление, по ходатайству лица, привлеченного к административной ответственности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eastAsia="Times New Roman" w:hAnsi="Times New Roman" w:cs="Times New Roman"/>
          <w:sz w:val="28"/>
          <w:szCs w:val="28"/>
        </w:rPr>
        <w:t>Лица, несвоевременно уплатившие штраф, подлежат ответственности по ч. 1 ст. 20.25 КоАП РФ, санкция данной статьи предусматривает наказание в виде административного штрафа в двукратном размере суммы неуплаченного административного штрафа либо административный арест на срок до пятнадцати суток, либо обязательные работы на срок до пятидесяти часов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>
      <w:pPr>
        <w:spacing w:before="0" w:after="0"/>
        <w:ind w:firstLine="426"/>
        <w:jc w:val="both"/>
        <w:rPr>
          <w:sz w:val="28"/>
          <w:szCs w:val="28"/>
        </w:rPr>
      </w:pPr>
    </w:p>
    <w:p>
      <w:pPr>
        <w:spacing w:before="0" w:after="0"/>
        <w:ind w:firstLine="426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eastAsia="Times New Roman" w:hAnsi="Times New Roman" w:cs="Times New Roman"/>
          <w:sz w:val="28"/>
          <w:szCs w:val="28"/>
        </w:rPr>
        <w:t>Копия верна</w:t>
      </w:r>
    </w:p>
    <w:p>
      <w:pPr>
        <w:spacing w:before="0" w:after="0"/>
        <w:ind w:firstLine="426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eastAsia="Times New Roman" w:hAnsi="Times New Roman" w:cs="Times New Roman"/>
          <w:sz w:val="28"/>
          <w:szCs w:val="28"/>
        </w:rPr>
        <w:t>Мировой судья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Е.В. Ачкасова</w:t>
      </w: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30rplc-6">
    <w:name w:val="cat-UserDefined grp-30 rplc-6"/>
    <w:basedOn w:val="DefaultParagraphFont"/>
  </w:style>
  <w:style w:type="character" w:customStyle="1" w:styleId="cat-UserDefinedgrp-32rplc-8">
    <w:name w:val="cat-UserDefined grp-32 rplc-8"/>
    <w:basedOn w:val="DefaultParagraphFont"/>
  </w:style>
  <w:style w:type="character" w:customStyle="1" w:styleId="cat-UserDefinedgrp-33rplc-9">
    <w:name w:val="cat-UserDefined grp-33 rplc-9"/>
    <w:basedOn w:val="DefaultParagraphFont"/>
  </w:style>
  <w:style w:type="character" w:customStyle="1" w:styleId="cat-UserDefinedgrp-21rplc-11">
    <w:name w:val="cat-UserDefined grp-21 rplc-11"/>
    <w:basedOn w:val="DefaultParagraphFont"/>
  </w:style>
  <w:style w:type="character" w:customStyle="1" w:styleId="cat-UserDefinedgrp-22rplc-15">
    <w:name w:val="cat-UserDefined grp-22 rplc-15"/>
    <w:basedOn w:val="DefaultParagraphFont"/>
  </w:style>
  <w:style w:type="character" w:customStyle="1" w:styleId="cat-UserDefinedgrp-34rplc-16">
    <w:name w:val="cat-UserDefined grp-34 rplc-16"/>
    <w:basedOn w:val="DefaultParagraphFont"/>
  </w:style>
  <w:style w:type="character" w:customStyle="1" w:styleId="cat-UserDefinedgrp-35rplc-19">
    <w:name w:val="cat-UserDefined grp-35 rplc-19"/>
    <w:basedOn w:val="DefaultParagraphFont"/>
  </w:style>
  <w:style w:type="character" w:customStyle="1" w:styleId="cat-UserDefinedgrp-36rplc-23">
    <w:name w:val="cat-UserDefined grp-36 rplc-23"/>
    <w:basedOn w:val="DefaultParagraphFont"/>
  </w:style>
  <w:style w:type="character" w:customStyle="1" w:styleId="cat-UserDefinedgrp-37rplc-31">
    <w:name w:val="cat-UserDefined grp-37 rplc-31"/>
    <w:basedOn w:val="DefaultParagraphFont"/>
  </w:style>
  <w:style w:type="character" w:customStyle="1" w:styleId="cat-UserDefinedgrp-37rplc-41">
    <w:name w:val="cat-UserDefined grp-37 rplc-41"/>
    <w:basedOn w:val="DefaultParagraphFont"/>
  </w:style>
  <w:style w:type="character" w:customStyle="1" w:styleId="cat-UserDefinedgrp-37rplc-50">
    <w:name w:val="cat-UserDefined grp-37 rplc-50"/>
    <w:basedOn w:val="DefaultParagraphFont"/>
  </w:style>
  <w:style w:type="character" w:customStyle="1" w:styleId="cat-UserDefinedgrp-37rplc-58">
    <w:name w:val="cat-UserDefined grp-37 rplc-58"/>
    <w:basedOn w:val="DefaultParagraphFont"/>
  </w:style>
  <w:style w:type="character" w:customStyle="1" w:styleId="cat-UserDefinedgrp-37rplc-62">
    <w:name w:val="cat-UserDefined grp-37 rplc-62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file:///\\fs\Public\3\&#1040;&#1063;&#1050;&#1040;&#1057;&#1054;&#1042;&#1040;%20&#1045;&#1042;\&#1040;&#1044;&#1052;&#1048;&#1053;&#1048;&#1057;&#1058;&#1056;&#1040;&#1058;&#1048;&#1042;&#1053;&#1067;&#1045;%20%20&#1076;&#1077;&#1083;&#1072;%20&#1050;&#1086;&#1040;&#1055;%20&#1056;&#1060;\18.11.2020\1647%20&#1058;&#1074;&#1077;&#1088;&#1076;&#1086;&#1093;&#1083;&#1077;&#1073;%2012.15.4%20%20(1.3,%201.11,%209.1.1).docx" TargetMode="External" /><Relationship Id="rId5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